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6 on Linux -->
    <w:p>
      <w:pPr>
        <w:spacing w:before="0" w:after="0" w:line="408"/>
        <w:ind w:left="120"/>
        <w:jc w:val="center"/>
      </w:pPr>
      <w:bookmarkStart w:name="block-58341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bc005d6-dd8c-40df-b3ae-1f9dd26418c3"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8e3db00-6636-4601-a948-1c797e67dbbc" w:id="2"/>
      <w:r>
        <w:rPr>
          <w:rFonts w:ascii="Times New Roman" w:hAnsi="Times New Roman"/>
          <w:b/>
          <w:i w:val="false"/>
          <w:color w:val="000000"/>
          <w:sz w:val="28"/>
        </w:rPr>
        <w:t>Отдел образования исполкома Алексеевского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Левашовская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Л.Н.Курмышева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05</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Рузанова М.Д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05</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Матвеев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№27 од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05</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83549)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1227e185-9fcf-41a3-b6e4-b2f387a36924" w:id="3"/>
      <w:r>
        <w:rPr>
          <w:rFonts w:ascii="Times New Roman" w:hAnsi="Times New Roman"/>
          <w:b/>
          <w:i w:val="false"/>
          <w:color w:val="000000"/>
          <w:sz w:val="28"/>
        </w:rPr>
        <w:t>с. Левашево</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583412" w:id="5"/>
    <w:p>
      <w:pPr>
        <w:sectPr>
          <w:pgSz w:w="11906" w:h="16383" w:orient="portrait"/>
        </w:sectPr>
      </w:pPr>
    </w:p>
    <w:bookmarkEnd w:id="5"/>
    <w:bookmarkEnd w:id="0"/>
    <w:bookmarkStart w:name="block-58341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583413" w:id="7"/>
    <w:p>
      <w:pPr>
        <w:sectPr>
          <w:pgSz w:w="11906" w:h="16383" w:orient="portrait"/>
        </w:sectPr>
      </w:pPr>
    </w:p>
    <w:bookmarkEnd w:id="7"/>
    <w:bookmarkEnd w:id="6"/>
    <w:bookmarkStart w:name="block-583408"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583408" w:id="9"/>
    <w:p>
      <w:pPr>
        <w:sectPr>
          <w:pgSz w:w="11906" w:h="16383" w:orient="portrait"/>
        </w:sectPr>
      </w:pPr>
    </w:p>
    <w:bookmarkEnd w:id="9"/>
    <w:bookmarkEnd w:id="8"/>
    <w:bookmarkStart w:name="block-583409"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583409" w:id="11"/>
    <w:p>
      <w:pPr>
        <w:sectPr>
          <w:pgSz w:w="11906" w:h="16383" w:orient="portrait"/>
        </w:sectPr>
      </w:pPr>
    </w:p>
    <w:bookmarkEnd w:id="11"/>
    <w:bookmarkEnd w:id="10"/>
    <w:bookmarkStart w:name="block-58341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2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157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583410" w:id="13"/>
    <w:p>
      <w:pPr>
        <w:sectPr>
          <w:pgSz w:w="16383" w:h="11906" w:orient="landscape"/>
        </w:sectPr>
      </w:pPr>
    </w:p>
    <w:bookmarkEnd w:id="13"/>
    <w:bookmarkEnd w:id="12"/>
    <w:bookmarkStart w:name="block-583411"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83411" w:id="15"/>
    <w:p>
      <w:pPr>
        <w:sectPr>
          <w:pgSz w:w="16383" w:h="11906" w:orient="landscape"/>
        </w:sectPr>
      </w:pPr>
    </w:p>
    <w:bookmarkEnd w:id="15"/>
    <w:bookmarkEnd w:id="14"/>
    <w:bookmarkStart w:name="block-58341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583414"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